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D5B" w:rsidRDefault="00013D5B" w:rsidP="00B64FA2">
      <w:pPr>
        <w:rPr>
          <w:b/>
          <w:sz w:val="22"/>
          <w:szCs w:val="28"/>
        </w:rPr>
      </w:pPr>
    </w:p>
    <w:p w:rsidR="00B64FA2" w:rsidRPr="00013D5B" w:rsidRDefault="008D00F5" w:rsidP="00013D5B">
      <w:pPr>
        <w:jc w:val="center"/>
        <w:rPr>
          <w:b/>
          <w:sz w:val="36"/>
          <w:szCs w:val="28"/>
        </w:rPr>
      </w:pPr>
      <w:r w:rsidRPr="00013D5B">
        <w:rPr>
          <w:b/>
          <w:sz w:val="36"/>
          <w:szCs w:val="28"/>
        </w:rPr>
        <w:t xml:space="preserve">Maak de posters passend bij uw </w:t>
      </w:r>
      <w:r w:rsidR="00385A28">
        <w:rPr>
          <w:b/>
          <w:sz w:val="36"/>
          <w:szCs w:val="28"/>
        </w:rPr>
        <w:t>organisatie/locatie</w:t>
      </w:r>
    </w:p>
    <w:p w:rsidR="00B64FA2" w:rsidRPr="00B02CDA" w:rsidRDefault="00B64FA2" w:rsidP="00B64FA2">
      <w:pPr>
        <w:rPr>
          <w:sz w:val="14"/>
        </w:rPr>
      </w:pPr>
    </w:p>
    <w:p w:rsidR="00B64FA2" w:rsidRPr="00B02CDA" w:rsidRDefault="00B64FA2" w:rsidP="00B64FA2">
      <w:pPr>
        <w:rPr>
          <w:sz w:val="14"/>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p>
    <w:p w:rsidR="00013D5B" w:rsidRDefault="00013D5B" w:rsidP="00B64FA2">
      <w:pPr>
        <w:rPr>
          <w:szCs w:val="22"/>
        </w:rPr>
      </w:pPr>
      <w:bookmarkStart w:id="0" w:name="_GoBack"/>
      <w:bookmarkEnd w:id="0"/>
    </w:p>
    <w:p w:rsidR="00013D5B" w:rsidRDefault="00013D5B" w:rsidP="00B64FA2">
      <w:pPr>
        <w:rPr>
          <w:szCs w:val="22"/>
        </w:rPr>
      </w:pPr>
    </w:p>
    <w:p w:rsidR="00B64FA2" w:rsidRPr="00B02CDA" w:rsidRDefault="00B64FA2" w:rsidP="00B64FA2">
      <w:pPr>
        <w:rPr>
          <w:szCs w:val="22"/>
        </w:rPr>
      </w:pPr>
      <w:r w:rsidRPr="00B02CDA">
        <w:rPr>
          <w:szCs w:val="22"/>
        </w:rPr>
        <w:t xml:space="preserve">Bijgevoegde posters zijn </w:t>
      </w:r>
      <w:r w:rsidRPr="00B02CDA">
        <w:rPr>
          <w:b/>
          <w:szCs w:val="22"/>
        </w:rPr>
        <w:t>CONCEPT</w:t>
      </w:r>
      <w:r w:rsidRPr="00B02CDA">
        <w:rPr>
          <w:szCs w:val="22"/>
        </w:rPr>
        <w:t xml:space="preserve">-posters. Het is namelijk niet mogelijk om standaard posters te ontwikkelen die voor </w:t>
      </w:r>
      <w:r w:rsidRPr="00B02CDA">
        <w:rPr>
          <w:b/>
          <w:i/>
          <w:szCs w:val="22"/>
        </w:rPr>
        <w:t>alle</w:t>
      </w:r>
      <w:r w:rsidRPr="00B02CDA">
        <w:rPr>
          <w:szCs w:val="22"/>
        </w:rPr>
        <w:t xml:space="preserve"> kantoren te gebruiken zijn. U moet deze posters dus op </w:t>
      </w:r>
      <w:r w:rsidRPr="00B02CDA">
        <w:rPr>
          <w:b/>
          <w:szCs w:val="22"/>
        </w:rPr>
        <w:t>MAAT</w:t>
      </w:r>
      <w:r w:rsidRPr="00B02CDA">
        <w:rPr>
          <w:szCs w:val="22"/>
        </w:rPr>
        <w:t xml:space="preserve"> maken voor uw organisatie.</w:t>
      </w:r>
    </w:p>
    <w:p w:rsidR="00234974" w:rsidRPr="00B02CDA" w:rsidRDefault="00234974" w:rsidP="00B64FA2">
      <w:pPr>
        <w:rPr>
          <w:szCs w:val="22"/>
        </w:rPr>
      </w:pPr>
    </w:p>
    <w:p w:rsidR="00234974" w:rsidRPr="00B02CDA" w:rsidRDefault="00234974" w:rsidP="00B64FA2">
      <w:pPr>
        <w:rPr>
          <w:szCs w:val="22"/>
        </w:rPr>
      </w:pPr>
      <w:r w:rsidRPr="00B02CDA">
        <w:rPr>
          <w:szCs w:val="22"/>
        </w:rPr>
        <w:t xml:space="preserve">NB: u vindt de posters zowel in </w:t>
      </w:r>
      <w:r w:rsidRPr="00B02CDA">
        <w:rPr>
          <w:b/>
          <w:szCs w:val="22"/>
        </w:rPr>
        <w:t>PDF als in WORD</w:t>
      </w:r>
      <w:r w:rsidRPr="00B02CDA">
        <w:rPr>
          <w:szCs w:val="22"/>
        </w:rPr>
        <w:t xml:space="preserve">. De PDF-versie geeft de poster weer zoals bedoeld. De weergave in Word kan variëren </w:t>
      </w:r>
      <w:r w:rsidR="008D00F5" w:rsidRPr="00B02CDA">
        <w:rPr>
          <w:szCs w:val="22"/>
        </w:rPr>
        <w:t xml:space="preserve">(bv lettertype) </w:t>
      </w:r>
      <w:r w:rsidRPr="00B02CDA">
        <w:rPr>
          <w:szCs w:val="22"/>
        </w:rPr>
        <w:t xml:space="preserve">afhankelijk van uw software-instellingen. </w:t>
      </w:r>
    </w:p>
    <w:p w:rsidR="00B02CDA" w:rsidRDefault="00B02CDA" w:rsidP="00B64FA2">
      <w:pPr>
        <w:rPr>
          <w:szCs w:val="22"/>
        </w:rPr>
      </w:pPr>
    </w:p>
    <w:p w:rsidR="00013D5B" w:rsidRDefault="00013D5B" w:rsidP="00B64FA2">
      <w:pPr>
        <w:rPr>
          <w:szCs w:val="22"/>
        </w:rPr>
      </w:pPr>
    </w:p>
    <w:p w:rsidR="00013D5B" w:rsidRPr="00013D5B" w:rsidRDefault="00013D5B" w:rsidP="00B64FA2">
      <w:pPr>
        <w:rPr>
          <w:b/>
          <w:color w:val="007BC7" w:themeColor="accent2"/>
          <w:sz w:val="22"/>
          <w:szCs w:val="22"/>
        </w:rPr>
      </w:pPr>
      <w:r w:rsidRPr="00013D5B">
        <w:rPr>
          <w:b/>
          <w:color w:val="007BC7" w:themeColor="accent2"/>
          <w:sz w:val="22"/>
          <w:szCs w:val="22"/>
        </w:rPr>
        <w:t>Maak de posters op maat</w:t>
      </w:r>
    </w:p>
    <w:p w:rsidR="00B02CDA" w:rsidRDefault="00234974" w:rsidP="00B64FA2">
      <w:pPr>
        <w:rPr>
          <w:szCs w:val="22"/>
        </w:rPr>
      </w:pPr>
      <w:r w:rsidRPr="00B02CDA">
        <w:rPr>
          <w:szCs w:val="22"/>
        </w:rPr>
        <w:t xml:space="preserve">U moet de poster </w:t>
      </w:r>
      <w:r w:rsidRPr="00B02CDA">
        <w:rPr>
          <w:b/>
          <w:szCs w:val="22"/>
        </w:rPr>
        <w:t>in WORD</w:t>
      </w:r>
      <w:r w:rsidR="008D00F5" w:rsidRPr="00B02CDA">
        <w:rPr>
          <w:b/>
          <w:szCs w:val="22"/>
        </w:rPr>
        <w:t xml:space="preserve"> </w:t>
      </w:r>
      <w:r w:rsidRPr="00B02CDA">
        <w:rPr>
          <w:b/>
          <w:szCs w:val="22"/>
        </w:rPr>
        <w:t>op maat</w:t>
      </w:r>
      <w:r w:rsidRPr="00B02CDA">
        <w:rPr>
          <w:szCs w:val="22"/>
        </w:rPr>
        <w:t xml:space="preserve"> maken. Zet deze om in PDF </w:t>
      </w:r>
      <w:r w:rsidR="008D00F5" w:rsidRPr="00B02CDA">
        <w:rPr>
          <w:szCs w:val="22"/>
        </w:rPr>
        <w:t>alvorens</w:t>
      </w:r>
      <w:r w:rsidRPr="00B02CDA">
        <w:rPr>
          <w:szCs w:val="22"/>
        </w:rPr>
        <w:t xml:space="preserve"> te printen. Dan verandert de weergave niet. </w:t>
      </w:r>
      <w:r w:rsidR="00B02CDA">
        <w:rPr>
          <w:szCs w:val="22"/>
        </w:rPr>
        <w:t xml:space="preserve"> </w:t>
      </w:r>
    </w:p>
    <w:p w:rsidR="00B02CDA" w:rsidRDefault="00B02CDA" w:rsidP="00B64FA2">
      <w:pPr>
        <w:rPr>
          <w:szCs w:val="22"/>
        </w:rPr>
      </w:pPr>
    </w:p>
    <w:p w:rsidR="00B64FA2" w:rsidRPr="00B02CDA" w:rsidRDefault="00B64FA2" w:rsidP="00B64FA2">
      <w:pPr>
        <w:rPr>
          <w:szCs w:val="22"/>
        </w:rPr>
      </w:pPr>
      <w:r w:rsidRPr="00B02CDA">
        <w:rPr>
          <w:szCs w:val="22"/>
        </w:rPr>
        <w:t xml:space="preserve">Dat betekent: </w:t>
      </w:r>
    </w:p>
    <w:p w:rsidR="00B64FA2" w:rsidRPr="00B02CDA" w:rsidRDefault="00B64FA2" w:rsidP="00B64FA2">
      <w:pPr>
        <w:pStyle w:val="Lijstalinea"/>
        <w:numPr>
          <w:ilvl w:val="0"/>
          <w:numId w:val="30"/>
        </w:numPr>
        <w:rPr>
          <w:szCs w:val="22"/>
        </w:rPr>
      </w:pPr>
      <w:r w:rsidRPr="00B02CDA">
        <w:rPr>
          <w:szCs w:val="22"/>
        </w:rPr>
        <w:t xml:space="preserve">De posters aanpassen aan uw huisstijl </w:t>
      </w:r>
    </w:p>
    <w:p w:rsidR="00B64FA2" w:rsidRPr="00B02CDA" w:rsidRDefault="00B64FA2" w:rsidP="00B64FA2">
      <w:pPr>
        <w:pStyle w:val="Lijstalinea"/>
        <w:numPr>
          <w:ilvl w:val="0"/>
          <w:numId w:val="30"/>
        </w:numPr>
        <w:rPr>
          <w:szCs w:val="22"/>
        </w:rPr>
      </w:pPr>
      <w:r w:rsidRPr="00B02CDA">
        <w:rPr>
          <w:szCs w:val="22"/>
        </w:rPr>
        <w:t xml:space="preserve">De afvalstromen aanpassen aan de inkoop </w:t>
      </w:r>
      <w:r w:rsidR="008D00F5" w:rsidRPr="00B02CDA">
        <w:rPr>
          <w:szCs w:val="22"/>
        </w:rPr>
        <w:t xml:space="preserve">en afvalinzameling </w:t>
      </w:r>
      <w:r w:rsidRPr="00B02CDA">
        <w:rPr>
          <w:szCs w:val="22"/>
        </w:rPr>
        <w:t xml:space="preserve">van uw </w:t>
      </w:r>
      <w:r w:rsidR="00785FBB" w:rsidRPr="00B02CDA">
        <w:rPr>
          <w:szCs w:val="22"/>
        </w:rPr>
        <w:t>organisatie</w:t>
      </w:r>
      <w:r w:rsidRPr="00B02CDA">
        <w:rPr>
          <w:szCs w:val="22"/>
        </w:rPr>
        <w:t>.</w:t>
      </w:r>
    </w:p>
    <w:p w:rsidR="00B64FA2" w:rsidRPr="00B02CDA" w:rsidRDefault="00B64FA2" w:rsidP="00B64FA2">
      <w:pPr>
        <w:rPr>
          <w:sz w:val="14"/>
        </w:rPr>
      </w:pPr>
    </w:p>
    <w:p w:rsidR="00B64FA2" w:rsidRPr="00B02CDA" w:rsidRDefault="00B64FA2" w:rsidP="00B64FA2">
      <w:pPr>
        <w:rPr>
          <w:szCs w:val="22"/>
        </w:rPr>
      </w:pPr>
      <w:r w:rsidRPr="00B02CDA">
        <w:rPr>
          <w:szCs w:val="22"/>
        </w:rPr>
        <w:t>Bijgevoegd vindt u 4 posters:</w:t>
      </w:r>
    </w:p>
    <w:p w:rsidR="00B64FA2" w:rsidRPr="00B02CDA" w:rsidRDefault="00B64FA2" w:rsidP="00B64FA2">
      <w:pPr>
        <w:rPr>
          <w:szCs w:val="22"/>
        </w:rPr>
      </w:pPr>
      <w:r w:rsidRPr="00B02CDA">
        <w:rPr>
          <w:b/>
          <w:szCs w:val="22"/>
        </w:rPr>
        <w:t>1</w:t>
      </w:r>
      <w:r w:rsidR="00B02CDA">
        <w:rPr>
          <w:b/>
          <w:szCs w:val="22"/>
        </w:rPr>
        <w:t xml:space="preserve"> </w:t>
      </w:r>
      <w:r w:rsidRPr="00B02CDA">
        <w:rPr>
          <w:b/>
          <w:szCs w:val="22"/>
        </w:rPr>
        <w:t>A3-poster</w:t>
      </w:r>
      <w:r w:rsidRPr="00B02CDA">
        <w:rPr>
          <w:szCs w:val="22"/>
        </w:rPr>
        <w:t xml:space="preserve"> voor gebruik bij de centraal op de werkruimtes geplaatste afvalbakken</w:t>
      </w:r>
    </w:p>
    <w:p w:rsidR="00B64FA2" w:rsidRPr="00B02CDA" w:rsidRDefault="00B64FA2" w:rsidP="00B64FA2">
      <w:pPr>
        <w:rPr>
          <w:szCs w:val="22"/>
        </w:rPr>
      </w:pPr>
      <w:r w:rsidRPr="00B02CDA">
        <w:rPr>
          <w:b/>
          <w:szCs w:val="22"/>
        </w:rPr>
        <w:t>3</w:t>
      </w:r>
      <w:r w:rsidR="00B02CDA">
        <w:rPr>
          <w:b/>
          <w:szCs w:val="22"/>
        </w:rPr>
        <w:t xml:space="preserve"> </w:t>
      </w:r>
      <w:r w:rsidRPr="00B02CDA">
        <w:rPr>
          <w:b/>
          <w:szCs w:val="22"/>
        </w:rPr>
        <w:t>A5-posters</w:t>
      </w:r>
      <w:r w:rsidRPr="00B02CDA">
        <w:rPr>
          <w:szCs w:val="22"/>
        </w:rPr>
        <w:t xml:space="preserve"> </w:t>
      </w:r>
      <w:r w:rsidR="00785FBB" w:rsidRPr="00B02CDA">
        <w:rPr>
          <w:szCs w:val="22"/>
        </w:rPr>
        <w:t>voor</w:t>
      </w:r>
      <w:r w:rsidRPr="00B02CDA">
        <w:rPr>
          <w:szCs w:val="22"/>
        </w:rPr>
        <w:t xml:space="preserve"> gebruik bij de afvalbakken in uw restaurant.</w:t>
      </w:r>
    </w:p>
    <w:p w:rsidR="00B64FA2" w:rsidRPr="00B02CDA" w:rsidRDefault="00B64FA2" w:rsidP="00B64FA2">
      <w:pPr>
        <w:rPr>
          <w:szCs w:val="22"/>
        </w:rPr>
      </w:pPr>
    </w:p>
    <w:p w:rsidR="00013D5B" w:rsidRPr="00013D5B" w:rsidRDefault="00013D5B" w:rsidP="00B64FA2">
      <w:pPr>
        <w:rPr>
          <w:b/>
          <w:color w:val="007BC7" w:themeColor="accent2"/>
          <w:sz w:val="22"/>
          <w:szCs w:val="22"/>
        </w:rPr>
      </w:pPr>
      <w:r w:rsidRPr="00013D5B">
        <w:rPr>
          <w:b/>
          <w:color w:val="007BC7" w:themeColor="accent2"/>
          <w:sz w:val="22"/>
          <w:szCs w:val="22"/>
        </w:rPr>
        <w:t>Afvalstromen</w:t>
      </w:r>
    </w:p>
    <w:p w:rsidR="00B64FA2" w:rsidRPr="00B02CDA" w:rsidRDefault="00B64FA2" w:rsidP="00B64FA2">
      <w:pPr>
        <w:rPr>
          <w:szCs w:val="22"/>
        </w:rPr>
      </w:pPr>
      <w:r w:rsidRPr="00B02CDA">
        <w:rPr>
          <w:szCs w:val="22"/>
        </w:rPr>
        <w:t>De stromen die op de CONCEPT posters genoemd staan, zijn mede afhankelijk van wat er in uw organisatie ingekocht wordt aan bekers, aan roerstaafjes, en aan wat er in uw restaurant (indien aanwezig) aan afval vrij komt.</w:t>
      </w:r>
    </w:p>
    <w:p w:rsidR="00B64FA2" w:rsidRPr="00B02CDA" w:rsidRDefault="00B64FA2" w:rsidP="00B64FA2">
      <w:pPr>
        <w:rPr>
          <w:szCs w:val="22"/>
        </w:rPr>
      </w:pPr>
    </w:p>
    <w:p w:rsidR="00A36344" w:rsidRPr="00B02CDA" w:rsidRDefault="00B64FA2" w:rsidP="00A36344">
      <w:pPr>
        <w:pStyle w:val="Lijstalinea"/>
        <w:numPr>
          <w:ilvl w:val="0"/>
          <w:numId w:val="32"/>
        </w:numPr>
        <w:rPr>
          <w:szCs w:val="22"/>
        </w:rPr>
      </w:pPr>
      <w:r w:rsidRPr="00B02CDA">
        <w:rPr>
          <w:szCs w:val="22"/>
        </w:rPr>
        <w:t>U kunt alle stromen aanpassen.</w:t>
      </w:r>
    </w:p>
    <w:p w:rsidR="00A36344" w:rsidRPr="00B02CDA" w:rsidRDefault="00A36344" w:rsidP="00A36344">
      <w:pPr>
        <w:pStyle w:val="Lijstalinea"/>
        <w:numPr>
          <w:ilvl w:val="0"/>
          <w:numId w:val="32"/>
        </w:numPr>
        <w:rPr>
          <w:szCs w:val="22"/>
        </w:rPr>
      </w:pPr>
      <w:r w:rsidRPr="00B02CDA">
        <w:rPr>
          <w:szCs w:val="22"/>
        </w:rPr>
        <w:t>U kunt ook stromen verwijderen (bv als u K</w:t>
      </w:r>
      <w:r w:rsidR="002B1231" w:rsidRPr="00B02CDA">
        <w:rPr>
          <w:szCs w:val="22"/>
        </w:rPr>
        <w:t xml:space="preserve">CA niet bij de </w:t>
      </w:r>
      <w:r w:rsidR="005D1785" w:rsidRPr="00B02CDA">
        <w:rPr>
          <w:szCs w:val="22"/>
        </w:rPr>
        <w:t>centrale</w:t>
      </w:r>
      <w:r w:rsidR="002B1231" w:rsidRPr="00B02CDA">
        <w:rPr>
          <w:szCs w:val="22"/>
        </w:rPr>
        <w:t xml:space="preserve"> afvalinzamelpunten inzamelt</w:t>
      </w:r>
      <w:r w:rsidR="00817E81" w:rsidRPr="00B02CDA">
        <w:rPr>
          <w:szCs w:val="22"/>
        </w:rPr>
        <w:t>, zie ook onder</w:t>
      </w:r>
      <w:r w:rsidR="002B1231" w:rsidRPr="00B02CDA">
        <w:rPr>
          <w:szCs w:val="22"/>
        </w:rPr>
        <w:t>)</w:t>
      </w:r>
    </w:p>
    <w:p w:rsidR="00B64FA2" w:rsidRDefault="00B64FA2" w:rsidP="00B64FA2">
      <w:pPr>
        <w:pStyle w:val="Lijstalinea"/>
        <w:numPr>
          <w:ilvl w:val="0"/>
          <w:numId w:val="32"/>
        </w:numPr>
        <w:rPr>
          <w:szCs w:val="22"/>
        </w:rPr>
      </w:pPr>
      <w:r w:rsidRPr="00B02CDA">
        <w:rPr>
          <w:szCs w:val="22"/>
        </w:rPr>
        <w:t xml:space="preserve">De meest voorkomende stromen die afwijken per organisatie/locatie staan al in </w:t>
      </w:r>
      <w:r w:rsidRPr="00B02CDA">
        <w:rPr>
          <w:color w:val="FFFFFF" w:themeColor="background1"/>
          <w:szCs w:val="22"/>
          <w:highlight w:val="blue"/>
        </w:rPr>
        <w:t>blauw geaccentueerd</w:t>
      </w:r>
      <w:r w:rsidRPr="00B02CDA">
        <w:rPr>
          <w:szCs w:val="22"/>
        </w:rPr>
        <w:t xml:space="preserve">. </w:t>
      </w:r>
    </w:p>
    <w:p w:rsidR="00B02CDA" w:rsidRPr="00B02CDA" w:rsidRDefault="00B02CDA" w:rsidP="00B02CDA">
      <w:pPr>
        <w:pStyle w:val="Lijstalinea"/>
        <w:numPr>
          <w:ilvl w:val="0"/>
          <w:numId w:val="0"/>
        </w:numPr>
        <w:ind w:left="720"/>
        <w:rPr>
          <w:szCs w:val="22"/>
        </w:rPr>
      </w:pPr>
    </w:p>
    <w:p w:rsidR="00B64FA2" w:rsidRPr="00385A28" w:rsidRDefault="00B64FA2" w:rsidP="00B64FA2">
      <w:pPr>
        <w:rPr>
          <w:szCs w:val="22"/>
        </w:rPr>
      </w:pPr>
    </w:p>
    <w:p w:rsidR="00B64FA2" w:rsidRPr="00B02CDA" w:rsidRDefault="00785FBB" w:rsidP="00B64FA2">
      <w:pPr>
        <w:rPr>
          <w:b/>
          <w:szCs w:val="22"/>
        </w:rPr>
      </w:pPr>
      <w:r w:rsidRPr="00385A28">
        <w:rPr>
          <w:szCs w:val="22"/>
        </w:rPr>
        <w:t xml:space="preserve">Uitleg bij deze </w:t>
      </w:r>
      <w:r w:rsidRPr="00385A28">
        <w:rPr>
          <w:color w:val="FFFFFF" w:themeColor="background1"/>
          <w:szCs w:val="22"/>
          <w:highlight w:val="blue"/>
        </w:rPr>
        <w:t>blauw geaccentueerde</w:t>
      </w:r>
      <w:r w:rsidRPr="00385A28">
        <w:rPr>
          <w:color w:val="FFFFFF" w:themeColor="background1"/>
          <w:szCs w:val="22"/>
        </w:rPr>
        <w:t xml:space="preserve"> </w:t>
      </w:r>
      <w:r w:rsidRPr="00385A28">
        <w:rPr>
          <w:szCs w:val="22"/>
        </w:rPr>
        <w:t>stromen:</w:t>
      </w:r>
    </w:p>
    <w:p w:rsidR="00B64FA2" w:rsidRPr="00B02CDA" w:rsidRDefault="00B64FA2" w:rsidP="00B64FA2">
      <w:pPr>
        <w:rPr>
          <w:szCs w:val="22"/>
        </w:rPr>
      </w:pPr>
    </w:p>
    <w:p w:rsidR="00B02CDA" w:rsidRDefault="00B02CDA" w:rsidP="00B64FA2">
      <w:pPr>
        <w:pStyle w:val="Lijstalinea"/>
        <w:numPr>
          <w:ilvl w:val="0"/>
          <w:numId w:val="35"/>
        </w:numPr>
        <w:rPr>
          <w:szCs w:val="22"/>
        </w:rPr>
      </w:pPr>
      <w:r>
        <w:rPr>
          <w:color w:val="FFFFFF" w:themeColor="background1"/>
          <w:szCs w:val="22"/>
          <w:highlight w:val="blue"/>
        </w:rPr>
        <w:t>P</w:t>
      </w:r>
      <w:r w:rsidR="00785FBB" w:rsidRPr="00B02CDA">
        <w:rPr>
          <w:color w:val="FFFFFF" w:themeColor="background1"/>
          <w:szCs w:val="22"/>
          <w:highlight w:val="blue"/>
        </w:rPr>
        <w:t>apieren handdoekjes</w:t>
      </w:r>
      <w:r w:rsidR="00785FBB" w:rsidRPr="00B02CDA">
        <w:rPr>
          <w:szCs w:val="22"/>
        </w:rPr>
        <w:t>: alleen toevoegen als er een handdoekjes apparaat in de buu</w:t>
      </w:r>
      <w:r>
        <w:rPr>
          <w:szCs w:val="22"/>
        </w:rPr>
        <w:t>rt van de afvalinzamelbak staat;</w:t>
      </w:r>
    </w:p>
    <w:p w:rsidR="00B02CDA" w:rsidRDefault="00B02CDA" w:rsidP="00B02CDA">
      <w:pPr>
        <w:pStyle w:val="Lijstalinea"/>
        <w:numPr>
          <w:ilvl w:val="0"/>
          <w:numId w:val="0"/>
        </w:numPr>
        <w:ind w:left="720"/>
        <w:rPr>
          <w:szCs w:val="22"/>
        </w:rPr>
      </w:pPr>
    </w:p>
    <w:p w:rsidR="00B02CDA" w:rsidRDefault="00B02CDA" w:rsidP="00B64FA2">
      <w:pPr>
        <w:pStyle w:val="Lijstalinea"/>
        <w:numPr>
          <w:ilvl w:val="0"/>
          <w:numId w:val="35"/>
        </w:numPr>
        <w:rPr>
          <w:szCs w:val="22"/>
        </w:rPr>
      </w:pPr>
      <w:r>
        <w:rPr>
          <w:szCs w:val="22"/>
        </w:rPr>
        <w:t>V</w:t>
      </w:r>
      <w:r w:rsidR="00B64FA2" w:rsidRPr="00B02CDA">
        <w:rPr>
          <w:szCs w:val="22"/>
        </w:rPr>
        <w:t xml:space="preserve">oor de </w:t>
      </w:r>
      <w:r w:rsidR="00B64FA2" w:rsidRPr="00B02CDA">
        <w:rPr>
          <w:color w:val="FFFFFF" w:themeColor="background1"/>
          <w:szCs w:val="22"/>
          <w:highlight w:val="blue"/>
        </w:rPr>
        <w:t>roerstaafjes</w:t>
      </w:r>
      <w:r w:rsidR="00B64FA2" w:rsidRPr="00B02CDA">
        <w:rPr>
          <w:szCs w:val="22"/>
        </w:rPr>
        <w:t xml:space="preserve"> is de </w:t>
      </w:r>
      <w:r w:rsidR="00785FBB" w:rsidRPr="00B02CDA">
        <w:rPr>
          <w:szCs w:val="22"/>
        </w:rPr>
        <w:t>plaatsing op de lijst (g</w:t>
      </w:r>
      <w:r w:rsidR="00B64FA2" w:rsidRPr="00B02CDA">
        <w:rPr>
          <w:szCs w:val="22"/>
        </w:rPr>
        <w:t>ft of plastic) afhankelijk van wat er ingekocht wordt.</w:t>
      </w:r>
    </w:p>
    <w:p w:rsidR="00B02CDA" w:rsidRPr="00B02CDA" w:rsidRDefault="00B02CDA" w:rsidP="00B02CDA">
      <w:pPr>
        <w:pStyle w:val="Lijstalinea"/>
        <w:numPr>
          <w:ilvl w:val="0"/>
          <w:numId w:val="0"/>
        </w:numPr>
        <w:ind w:left="227"/>
        <w:rPr>
          <w:szCs w:val="22"/>
        </w:rPr>
      </w:pPr>
    </w:p>
    <w:p w:rsidR="00B64FA2" w:rsidRPr="00B02CDA" w:rsidRDefault="00B64FA2" w:rsidP="00B64FA2">
      <w:pPr>
        <w:pStyle w:val="Lijstalinea"/>
        <w:numPr>
          <w:ilvl w:val="0"/>
          <w:numId w:val="35"/>
        </w:numPr>
        <w:rPr>
          <w:szCs w:val="22"/>
        </w:rPr>
      </w:pPr>
      <w:r w:rsidRPr="00B02CDA">
        <w:rPr>
          <w:color w:val="FFFFFF" w:themeColor="background1"/>
          <w:szCs w:val="22"/>
          <w:highlight w:val="blue"/>
        </w:rPr>
        <w:t>theezakjes</w:t>
      </w:r>
      <w:r w:rsidRPr="00B02CDA">
        <w:rPr>
          <w:color w:val="FFFFFF" w:themeColor="background1"/>
          <w:szCs w:val="22"/>
        </w:rPr>
        <w:t xml:space="preserve">. </w:t>
      </w:r>
      <w:r w:rsidRPr="00B02CDA">
        <w:rPr>
          <w:szCs w:val="22"/>
        </w:rPr>
        <w:t xml:space="preserve">De meest gangbare theezakjes blijken plastic te bevatten (waardoor ze </w:t>
      </w:r>
      <w:r w:rsidR="00785FBB" w:rsidRPr="00B02CDA">
        <w:rPr>
          <w:szCs w:val="22"/>
        </w:rPr>
        <w:t>dicht geseald kunnen worden). Daardoor</w:t>
      </w:r>
      <w:r w:rsidRPr="00B02CDA">
        <w:rPr>
          <w:szCs w:val="22"/>
        </w:rPr>
        <w:t xml:space="preserve"> moeten ze bij het restafval</w:t>
      </w:r>
      <w:r w:rsidR="00785FBB" w:rsidRPr="00B02CDA">
        <w:rPr>
          <w:szCs w:val="22"/>
        </w:rPr>
        <w:t xml:space="preserve">. Check voor de zekerheid bij welke stroom uw afval-theezakjes horen </w:t>
      </w:r>
      <w:r w:rsidR="005D1785" w:rsidRPr="00B02CDA">
        <w:rPr>
          <w:szCs w:val="22"/>
        </w:rPr>
        <w:t xml:space="preserve">op </w:t>
      </w:r>
      <w:r w:rsidR="00785FBB" w:rsidRPr="00B02CDA">
        <w:rPr>
          <w:szCs w:val="22"/>
        </w:rPr>
        <w:t>de verpakking of vraag het uw leverancier.</w:t>
      </w:r>
    </w:p>
    <w:p w:rsidR="00241548" w:rsidRPr="00B02CDA" w:rsidRDefault="00241548" w:rsidP="00241548">
      <w:pPr>
        <w:rPr>
          <w:szCs w:val="22"/>
        </w:rPr>
      </w:pPr>
    </w:p>
    <w:p w:rsidR="00234974" w:rsidRPr="00B02CDA" w:rsidRDefault="00785FBB" w:rsidP="00241548">
      <w:pPr>
        <w:rPr>
          <w:szCs w:val="22"/>
        </w:rPr>
      </w:pPr>
      <w:r w:rsidRPr="00B02CDA">
        <w:rPr>
          <w:szCs w:val="22"/>
        </w:rPr>
        <w:t xml:space="preserve">NB: bij het pictogram bekers staat: </w:t>
      </w:r>
      <w:r w:rsidRPr="00B02CDA">
        <w:rPr>
          <w:b/>
          <w:i/>
          <w:szCs w:val="22"/>
        </w:rPr>
        <w:t>de bekers van de koffieautomaten</w:t>
      </w:r>
      <w:r w:rsidRPr="00B02CDA">
        <w:rPr>
          <w:szCs w:val="22"/>
        </w:rPr>
        <w:t>. Dit is de meest voorkomende situatie. Check in uw organisatie of er meerdere bekers voorkomen in het pand en zet op deze poster welke u inzamelt.</w:t>
      </w:r>
    </w:p>
    <w:p w:rsidR="00234974" w:rsidRPr="00B02CDA" w:rsidRDefault="00234974" w:rsidP="00241548">
      <w:pPr>
        <w:rPr>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szCs w:val="22"/>
        </w:rPr>
      </w:pPr>
    </w:p>
    <w:p w:rsidR="00013D5B" w:rsidRDefault="00013D5B" w:rsidP="00241548">
      <w:pPr>
        <w:rPr>
          <w:b/>
          <w:color w:val="007BC7" w:themeColor="accent2"/>
          <w:sz w:val="22"/>
          <w:szCs w:val="22"/>
        </w:rPr>
      </w:pPr>
    </w:p>
    <w:p w:rsidR="00BC4C53" w:rsidRDefault="00BC4C53" w:rsidP="00241548">
      <w:pPr>
        <w:rPr>
          <w:b/>
          <w:color w:val="007BC7" w:themeColor="accent2"/>
          <w:sz w:val="22"/>
          <w:szCs w:val="22"/>
        </w:rPr>
      </w:pPr>
    </w:p>
    <w:p w:rsidR="00BC4C53" w:rsidRDefault="00BC4C53" w:rsidP="00241548">
      <w:pPr>
        <w:rPr>
          <w:b/>
          <w:color w:val="007BC7" w:themeColor="accent2"/>
          <w:sz w:val="22"/>
          <w:szCs w:val="22"/>
        </w:rPr>
      </w:pPr>
    </w:p>
    <w:p w:rsidR="001076F0" w:rsidRDefault="001076F0" w:rsidP="001076F0">
      <w:pPr>
        <w:ind w:left="227" w:hanging="227"/>
        <w:rPr>
          <w:szCs w:val="22"/>
        </w:rPr>
      </w:pPr>
    </w:p>
    <w:p w:rsidR="001076F0" w:rsidRDefault="001076F0" w:rsidP="001076F0">
      <w:pPr>
        <w:ind w:left="227" w:hanging="227"/>
        <w:rPr>
          <w:szCs w:val="22"/>
        </w:rPr>
      </w:pPr>
    </w:p>
    <w:p w:rsidR="001076F0" w:rsidRDefault="00BC4C53" w:rsidP="001076F0">
      <w:pPr>
        <w:ind w:left="227" w:hanging="227"/>
        <w:rPr>
          <w:szCs w:val="22"/>
        </w:rPr>
      </w:pPr>
      <w:r w:rsidRPr="00BC4C53">
        <w:rPr>
          <w:szCs w:val="22"/>
        </w:rPr>
        <w:t>Bij de A5 is genoemd wat er gemaakt wordt van de bet</w:t>
      </w:r>
      <w:r w:rsidR="001076F0">
        <w:rPr>
          <w:szCs w:val="22"/>
        </w:rPr>
        <w:t xml:space="preserve">reffende stroom. Stem af met uw </w:t>
      </w:r>
    </w:p>
    <w:p w:rsidR="00BC4C53" w:rsidRPr="00BC4C53" w:rsidRDefault="00BC4C53" w:rsidP="001076F0">
      <w:pPr>
        <w:ind w:left="227" w:hanging="227"/>
        <w:rPr>
          <w:szCs w:val="22"/>
        </w:rPr>
      </w:pPr>
      <w:r w:rsidRPr="00BC4C53">
        <w:rPr>
          <w:szCs w:val="22"/>
        </w:rPr>
        <w:t>afvalinzamelaar/verwerker of dit ook geldt voor uw afval.</w:t>
      </w:r>
    </w:p>
    <w:p w:rsidR="00BC4C53" w:rsidRDefault="00BC4C53" w:rsidP="00241548">
      <w:pPr>
        <w:rPr>
          <w:b/>
          <w:color w:val="007BC7" w:themeColor="accent2"/>
          <w:sz w:val="22"/>
          <w:szCs w:val="22"/>
        </w:rPr>
      </w:pPr>
    </w:p>
    <w:p w:rsidR="00BC4C53" w:rsidRDefault="001076F0" w:rsidP="00241548">
      <w:pPr>
        <w:rPr>
          <w:b/>
          <w:color w:val="007BC7" w:themeColor="accent2"/>
          <w:sz w:val="22"/>
          <w:szCs w:val="22"/>
        </w:rPr>
      </w:pPr>
      <w:r w:rsidRPr="00013D5B">
        <w:rPr>
          <w:noProof/>
          <w:color w:val="007BC7" w:themeColor="accent2"/>
          <w:sz w:val="22"/>
          <w:szCs w:val="22"/>
          <w:lang w:eastAsia="nl-NL"/>
        </w:rPr>
        <mc:AlternateContent>
          <mc:Choice Requires="wpg">
            <w:drawing>
              <wp:anchor distT="0" distB="0" distL="114300" distR="114300" simplePos="0" relativeHeight="251665408" behindDoc="0" locked="0" layoutInCell="1" allowOverlap="1" wp14:anchorId="418F0458" wp14:editId="26A671E5">
                <wp:simplePos x="0" y="0"/>
                <wp:positionH relativeFrom="column">
                  <wp:posOffset>3926205</wp:posOffset>
                </wp:positionH>
                <wp:positionV relativeFrom="paragraph">
                  <wp:posOffset>151765</wp:posOffset>
                </wp:positionV>
                <wp:extent cx="2310765" cy="1795780"/>
                <wp:effectExtent l="0" t="0" r="0" b="0"/>
                <wp:wrapSquare wrapText="bothSides"/>
                <wp:docPr id="1" name="Groep 1"/>
                <wp:cNvGraphicFramePr/>
                <a:graphic xmlns:a="http://schemas.openxmlformats.org/drawingml/2006/main">
                  <a:graphicData uri="http://schemas.microsoft.com/office/word/2010/wordprocessingGroup">
                    <wpg:wgp>
                      <wpg:cNvGrpSpPr/>
                      <wpg:grpSpPr>
                        <a:xfrm>
                          <a:off x="0" y="0"/>
                          <a:ext cx="2310765" cy="1795780"/>
                          <a:chOff x="0" y="171450"/>
                          <a:chExt cx="2514600" cy="1849755"/>
                        </a:xfrm>
                      </wpg:grpSpPr>
                      <pic:pic xmlns:pic="http://schemas.openxmlformats.org/drawingml/2006/picture">
                        <pic:nvPicPr>
                          <pic:cNvPr id="2" name="Afbeelding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71450"/>
                            <a:ext cx="2301297" cy="1849755"/>
                          </a:xfrm>
                          <a:prstGeom prst="rect">
                            <a:avLst/>
                          </a:prstGeom>
                        </pic:spPr>
                      </pic:pic>
                      <wps:wsp>
                        <wps:cNvPr id="3" name="Tekstvak 3"/>
                        <wps:cNvSpPr txBox="1"/>
                        <wps:spPr>
                          <a:xfrm>
                            <a:off x="139700" y="1562100"/>
                            <a:ext cx="2374900" cy="342900"/>
                          </a:xfrm>
                          <a:prstGeom prst="rect">
                            <a:avLst/>
                          </a:prstGeom>
                          <a:noFill/>
                          <a:ln w="6350">
                            <a:noFill/>
                          </a:ln>
                        </wps:spPr>
                        <wps:txbx>
                          <w:txbxContent>
                            <w:p w:rsidR="00AA7323" w:rsidRPr="00705E12" w:rsidRDefault="00AA7323" w:rsidP="00AA7323">
                              <w:pPr>
                                <w:numPr>
                                  <w:ilvl w:val="0"/>
                                  <w:numId w:val="1"/>
                                </w:numPr>
                                <w:ind w:left="170" w:hanging="170"/>
                                <w:rPr>
                                  <w:rFonts w:ascii="Verdana" w:hAnsi="Verdana"/>
                                  <w:b/>
                                  <w:color w:val="FFFFFF" w:themeColor="background1"/>
                                  <w:sz w:val="20"/>
                                  <w:szCs w:val="22"/>
                                </w:rPr>
                              </w:pPr>
                              <w:r w:rsidRPr="00705E12">
                                <w:rPr>
                                  <w:rFonts w:ascii="Verdana" w:hAnsi="Verdana"/>
                                  <w:b/>
                                  <w:color w:val="FFFFFF" w:themeColor="background1"/>
                                  <w:sz w:val="20"/>
                                  <w:szCs w:val="22"/>
                                </w:rPr>
                                <w:t>Batterijen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F0458" id="Groep 1" o:spid="_x0000_s1026" style="position:absolute;margin-left:309.15pt;margin-top:11.95pt;width:181.95pt;height:141.4pt;z-index:251665408;mso-width-relative:margin;mso-height-relative:margin" coordorigin=",1714" coordsize="25146,18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AAkI9ve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&#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&#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top:1714;width:23012;height:1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">
                  <v:imagedata r:id="rId9" o:title=""/>
                  <v:path arrowok="t"/>
                </v:shape>
                <v:shapetype id="_x0000_t202" coordsize="21600,21600" o:spt="202" path="m,l,21600r21600,l21600,xe">
                  <v:stroke joinstyle="miter"/>
                  <v:path gradientshapeok="t" o:connecttype="rect"/>
                </v:shapetype>
                <v:shape id="Tekstvak 3" o:spid="_x0000_s1028" type="#_x0000_t202" style="position:absolute;left:1397;top:15621;width:237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AA7323" w:rsidRPr="00705E12" w:rsidRDefault="00AA7323" w:rsidP="00AA7323">
                        <w:pPr>
                          <w:numPr>
                            <w:ilvl w:val="0"/>
                            <w:numId w:val="1"/>
                          </w:numPr>
                          <w:ind w:left="170" w:hanging="170"/>
                          <w:rPr>
                            <w:rFonts w:ascii="Verdana" w:hAnsi="Verdana"/>
                            <w:b/>
                            <w:color w:val="FFFFFF" w:themeColor="background1"/>
                            <w:sz w:val="20"/>
                            <w:szCs w:val="22"/>
                          </w:rPr>
                        </w:pPr>
                        <w:r w:rsidRPr="00705E12">
                          <w:rPr>
                            <w:rFonts w:ascii="Verdana" w:hAnsi="Verdana"/>
                            <w:b/>
                            <w:color w:val="FFFFFF" w:themeColor="background1"/>
                            <w:sz w:val="20"/>
                            <w:szCs w:val="22"/>
                          </w:rPr>
                          <w:t>Batterijen</w:t>
                        </w:r>
                      </w:p>
                    </w:txbxContent>
                  </v:textbox>
                </v:shape>
                <w10:wrap type="square"/>
              </v:group>
            </w:pict>
          </mc:Fallback>
        </mc:AlternateContent>
      </w:r>
    </w:p>
    <w:p w:rsidR="00817E81" w:rsidRPr="00013D5B" w:rsidRDefault="00817E81" w:rsidP="00241548">
      <w:pPr>
        <w:rPr>
          <w:b/>
          <w:color w:val="007BC7" w:themeColor="accent2"/>
          <w:sz w:val="22"/>
          <w:szCs w:val="22"/>
        </w:rPr>
      </w:pPr>
      <w:r w:rsidRPr="00013D5B">
        <w:rPr>
          <w:rFonts w:ascii="RijksoverheidSansText" w:hAnsi="RijksoverheidSansText"/>
          <w:b/>
          <w:noProof/>
          <w:color w:val="007BC7" w:themeColor="accent2"/>
          <w:sz w:val="22"/>
          <w:szCs w:val="22"/>
          <w:lang w:eastAsia="nl-NL"/>
        </w:rPr>
        <mc:AlternateContent>
          <mc:Choice Requires="wps">
            <w:drawing>
              <wp:anchor distT="0" distB="0" distL="114300" distR="114300" simplePos="0" relativeHeight="251661312" behindDoc="0" locked="0" layoutInCell="1" allowOverlap="1" wp14:anchorId="363FA63B" wp14:editId="42D90724">
                <wp:simplePos x="0" y="0"/>
                <wp:positionH relativeFrom="column">
                  <wp:posOffset>1253490</wp:posOffset>
                </wp:positionH>
                <wp:positionV relativeFrom="paragraph">
                  <wp:posOffset>11369675</wp:posOffset>
                </wp:positionV>
                <wp:extent cx="2867660" cy="722630"/>
                <wp:effectExtent l="0" t="0" r="0" b="1270"/>
                <wp:wrapNone/>
                <wp:docPr id="24" name="Tekstvak 24"/>
                <wp:cNvGraphicFramePr/>
                <a:graphic xmlns:a="http://schemas.openxmlformats.org/drawingml/2006/main">
                  <a:graphicData uri="http://schemas.microsoft.com/office/word/2010/wordprocessingShape">
                    <wps:wsp>
                      <wps:cNvSpPr txBox="1"/>
                      <wps:spPr>
                        <a:xfrm>
                          <a:off x="0" y="0"/>
                          <a:ext cx="2867660" cy="722630"/>
                        </a:xfrm>
                        <a:prstGeom prst="rect">
                          <a:avLst/>
                        </a:prstGeom>
                        <a:noFill/>
                        <a:ln w="6350">
                          <a:noFill/>
                        </a:ln>
                      </wps:spPr>
                      <wps:txbx>
                        <w:txbxContent>
                          <w:p w:rsidR="00817E81" w:rsidRPr="007B0ADD" w:rsidRDefault="00817E81" w:rsidP="00817E81">
                            <w:pPr>
                              <w:pStyle w:val="Koptekst"/>
                              <w:numPr>
                                <w:ilvl w:val="0"/>
                                <w:numId w:val="33"/>
                              </w:numPr>
                              <w:spacing w:line="240" w:lineRule="auto"/>
                              <w:ind w:left="170" w:hanging="170"/>
                              <w:rPr>
                                <w:rFonts w:ascii="RijksoverheidSansText" w:hAnsi="RijksoverheidSansText"/>
                                <w:b/>
                                <w:color w:val="FFFFFF" w:themeColor="background1"/>
                                <w:sz w:val="22"/>
                                <w:szCs w:val="22"/>
                              </w:rPr>
                            </w:pPr>
                            <w:r w:rsidRPr="007B0ADD">
                              <w:rPr>
                                <w:rFonts w:ascii="RijksoverheidSansText" w:hAnsi="RijksoverheidSansText"/>
                                <w:b/>
                                <w:color w:val="FFFFFF" w:themeColor="background1"/>
                                <w:sz w:val="22"/>
                                <w:szCs w:val="22"/>
                              </w:rPr>
                              <w:t>Batterijen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FA63B" id="Tekstvak 24" o:spid="_x0000_s1029" type="#_x0000_t202" style="position:absolute;margin-left:98.7pt;margin-top:895.25pt;width:225.8pt;height:5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" filled="f" stroked="f" strokeweight=".5pt">
                <v:textbox>
                  <w:txbxContent>
                    <w:p w:rsidR="00817E81" w:rsidRPr="007B0ADD" w:rsidRDefault="00817E81" w:rsidP="00817E81">
                      <w:pPr>
                        <w:pStyle w:val="Koptekst"/>
                        <w:numPr>
                          <w:ilvl w:val="0"/>
                          <w:numId w:val="33"/>
                        </w:numPr>
                        <w:spacing w:line="240" w:lineRule="auto"/>
                        <w:ind w:left="170" w:hanging="170"/>
                        <w:rPr>
                          <w:rFonts w:ascii="RijksoverheidSansText" w:hAnsi="RijksoverheidSansText"/>
                          <w:b/>
                          <w:color w:val="FFFFFF" w:themeColor="background1"/>
                          <w:sz w:val="22"/>
                          <w:szCs w:val="22"/>
                        </w:rPr>
                      </w:pPr>
                      <w:r w:rsidRPr="007B0ADD">
                        <w:rPr>
                          <w:rFonts w:ascii="RijksoverheidSansText" w:hAnsi="RijksoverheidSansText"/>
                          <w:b/>
                          <w:color w:val="FFFFFF" w:themeColor="background1"/>
                          <w:sz w:val="22"/>
                          <w:szCs w:val="22"/>
                        </w:rPr>
                        <w:t>Batterijen</w:t>
                      </w:r>
                    </w:p>
                  </w:txbxContent>
                </v:textbox>
              </v:shape>
            </w:pict>
          </mc:Fallback>
        </mc:AlternateContent>
      </w:r>
      <w:r w:rsidR="000432BC" w:rsidRPr="00013D5B">
        <w:rPr>
          <w:b/>
          <w:color w:val="007BC7" w:themeColor="accent2"/>
          <w:sz w:val="22"/>
          <w:szCs w:val="22"/>
        </w:rPr>
        <w:t>KCA</w:t>
      </w:r>
      <w:r w:rsidR="00941318" w:rsidRPr="00013D5B">
        <w:rPr>
          <w:b/>
          <w:color w:val="007BC7" w:themeColor="accent2"/>
          <w:sz w:val="22"/>
          <w:szCs w:val="22"/>
        </w:rPr>
        <w:t xml:space="preserve"> – Klein Chemisch Afval</w:t>
      </w:r>
    </w:p>
    <w:p w:rsidR="000432BC" w:rsidRPr="00B02CDA" w:rsidRDefault="00941318" w:rsidP="00241548">
      <w:pPr>
        <w:rPr>
          <w:szCs w:val="22"/>
        </w:rPr>
      </w:pPr>
      <w:r w:rsidRPr="00B02CDA">
        <w:rPr>
          <w:szCs w:val="22"/>
        </w:rPr>
        <w:t xml:space="preserve">KCA zijn </w:t>
      </w:r>
      <w:r w:rsidR="000432BC" w:rsidRPr="00B02CDA">
        <w:rPr>
          <w:szCs w:val="22"/>
        </w:rPr>
        <w:t xml:space="preserve"> stromen </w:t>
      </w:r>
      <w:r w:rsidRPr="00B02CDA">
        <w:rPr>
          <w:szCs w:val="22"/>
        </w:rPr>
        <w:t xml:space="preserve">zoals batterijen en lampen </w:t>
      </w:r>
      <w:r w:rsidR="000432BC" w:rsidRPr="00B02CDA">
        <w:rPr>
          <w:szCs w:val="22"/>
        </w:rPr>
        <w:t xml:space="preserve">die </w:t>
      </w:r>
      <w:r w:rsidRPr="00B02CDA">
        <w:rPr>
          <w:szCs w:val="22"/>
        </w:rPr>
        <w:t xml:space="preserve">gevaarlijk afval bevatten. Vaak worden deze op een </w:t>
      </w:r>
      <w:r w:rsidRPr="00B02CDA">
        <w:rPr>
          <w:i/>
          <w:szCs w:val="22"/>
        </w:rPr>
        <w:t>centrale</w:t>
      </w:r>
      <w:r w:rsidRPr="00B02CDA">
        <w:rPr>
          <w:szCs w:val="22"/>
        </w:rPr>
        <w:t xml:space="preserve"> </w:t>
      </w:r>
      <w:r w:rsidR="000432BC" w:rsidRPr="00B02CDA">
        <w:rPr>
          <w:szCs w:val="22"/>
        </w:rPr>
        <w:t xml:space="preserve">plek in de organisatie </w:t>
      </w:r>
      <w:r w:rsidRPr="00B02CDA">
        <w:rPr>
          <w:szCs w:val="22"/>
        </w:rPr>
        <w:t>ingezameld</w:t>
      </w:r>
      <w:r w:rsidR="000432BC" w:rsidRPr="00B02CDA">
        <w:rPr>
          <w:szCs w:val="22"/>
        </w:rPr>
        <w:t>.</w:t>
      </w:r>
      <w:r w:rsidRPr="00B02CDA">
        <w:rPr>
          <w:szCs w:val="22"/>
        </w:rPr>
        <w:t xml:space="preserve"> Zeker lampen.</w:t>
      </w:r>
    </w:p>
    <w:p w:rsidR="00941318" w:rsidRDefault="00941318" w:rsidP="00241548">
      <w:pPr>
        <w:rPr>
          <w:szCs w:val="22"/>
        </w:rPr>
      </w:pPr>
      <w:r w:rsidRPr="00B02CDA">
        <w:rPr>
          <w:szCs w:val="22"/>
        </w:rPr>
        <w:t>U kunt er</w:t>
      </w:r>
      <w:r w:rsidR="00027D01" w:rsidRPr="00B02CDA">
        <w:rPr>
          <w:szCs w:val="22"/>
        </w:rPr>
        <w:t xml:space="preserve"> ook </w:t>
      </w:r>
      <w:r w:rsidRPr="00B02CDA">
        <w:rPr>
          <w:szCs w:val="22"/>
        </w:rPr>
        <w:t xml:space="preserve">voor kiezen om </w:t>
      </w:r>
      <w:r w:rsidR="00027D01" w:rsidRPr="00B02CDA">
        <w:rPr>
          <w:szCs w:val="22"/>
        </w:rPr>
        <w:t xml:space="preserve">KCA mee te nemen bij de afvalscheiding op afdelingen, daarvoor kunt u </w:t>
      </w:r>
      <w:r w:rsidR="00E3187C">
        <w:rPr>
          <w:szCs w:val="22"/>
        </w:rPr>
        <w:t>het</w:t>
      </w:r>
      <w:r w:rsidR="00027D01" w:rsidRPr="00B02CDA">
        <w:rPr>
          <w:szCs w:val="22"/>
        </w:rPr>
        <w:t xml:space="preserve"> (voorlopig</w:t>
      </w:r>
      <w:r w:rsidR="00E3187C">
        <w:rPr>
          <w:szCs w:val="22"/>
        </w:rPr>
        <w:t>e</w:t>
      </w:r>
      <w:r w:rsidR="00027D01" w:rsidRPr="00B02CDA">
        <w:rPr>
          <w:szCs w:val="22"/>
        </w:rPr>
        <w:t>) pictogram</w:t>
      </w:r>
      <w:r w:rsidR="00E3187C">
        <w:rPr>
          <w:szCs w:val="22"/>
        </w:rPr>
        <w:t xml:space="preserve"> hiernaast</w:t>
      </w:r>
      <w:r w:rsidR="00027D01" w:rsidRPr="00B02CDA">
        <w:rPr>
          <w:szCs w:val="22"/>
        </w:rPr>
        <w:t xml:space="preserve"> gebruiken. Er is (nog) geen pictogram opgenomen in de door RWS </w:t>
      </w:r>
      <w:r w:rsidR="00C94D4C" w:rsidRPr="00B02CDA">
        <w:rPr>
          <w:szCs w:val="22"/>
        </w:rPr>
        <w:t xml:space="preserve">landelijk </w:t>
      </w:r>
      <w:r w:rsidR="00027D01" w:rsidRPr="00B02CDA">
        <w:rPr>
          <w:szCs w:val="22"/>
        </w:rPr>
        <w:t xml:space="preserve">beschikbaar gestelde </w:t>
      </w:r>
      <w:hyperlink r:id="rId10" w:history="1">
        <w:r w:rsidR="00C94D4C" w:rsidRPr="00013D5B">
          <w:rPr>
            <w:rStyle w:val="Hyperlink"/>
            <w:szCs w:val="22"/>
          </w:rPr>
          <w:t>standaard</w:t>
        </w:r>
        <w:r w:rsidR="00385A28">
          <w:rPr>
            <w:rStyle w:val="Hyperlink"/>
            <w:szCs w:val="22"/>
          </w:rPr>
          <w:t xml:space="preserve"> </w:t>
        </w:r>
        <w:r w:rsidR="00027D01" w:rsidRPr="00013D5B">
          <w:rPr>
            <w:rStyle w:val="Hyperlink"/>
            <w:szCs w:val="22"/>
          </w:rPr>
          <w:t>pictogrammen</w:t>
        </w:r>
        <w:r w:rsidR="00385A28">
          <w:rPr>
            <w:rStyle w:val="Hyperlink"/>
            <w:szCs w:val="22"/>
          </w:rPr>
          <w:t xml:space="preserve"> </w:t>
        </w:r>
        <w:r w:rsidR="00027D01" w:rsidRPr="00013D5B">
          <w:rPr>
            <w:rStyle w:val="Hyperlink"/>
            <w:szCs w:val="22"/>
          </w:rPr>
          <w:t>set</w:t>
        </w:r>
      </w:hyperlink>
      <w:r w:rsidR="00027D01" w:rsidRPr="00B02CDA">
        <w:rPr>
          <w:szCs w:val="22"/>
        </w:rPr>
        <w:t>.</w:t>
      </w:r>
      <w:r w:rsidR="00C94D4C" w:rsidRPr="00B02CDA">
        <w:rPr>
          <w:sz w:val="14"/>
        </w:rPr>
        <w:t xml:space="preserve"> </w:t>
      </w:r>
    </w:p>
    <w:p w:rsidR="00E13B6A" w:rsidRPr="00B02CDA" w:rsidRDefault="00E13B6A" w:rsidP="00241548">
      <w:pPr>
        <w:rPr>
          <w:szCs w:val="22"/>
        </w:rPr>
      </w:pPr>
    </w:p>
    <w:p w:rsidR="00941318" w:rsidRPr="00B02CDA" w:rsidRDefault="00941318" w:rsidP="00241548">
      <w:pPr>
        <w:rPr>
          <w:szCs w:val="22"/>
        </w:rPr>
      </w:pPr>
    </w:p>
    <w:p w:rsidR="00013D5B" w:rsidRDefault="00013D5B" w:rsidP="00241548">
      <w:pPr>
        <w:rPr>
          <w:szCs w:val="22"/>
        </w:rPr>
      </w:pPr>
    </w:p>
    <w:p w:rsidR="001076F0" w:rsidRDefault="001076F0" w:rsidP="00241548">
      <w:pPr>
        <w:rPr>
          <w:szCs w:val="22"/>
        </w:rPr>
      </w:pPr>
    </w:p>
    <w:p w:rsidR="009C47A2" w:rsidRDefault="009C47A2" w:rsidP="00241548">
      <w:pPr>
        <w:rPr>
          <w:szCs w:val="22"/>
        </w:rPr>
      </w:pPr>
    </w:p>
    <w:p w:rsidR="00AA7323" w:rsidRPr="00013D5B" w:rsidRDefault="00AA7323" w:rsidP="00241548">
      <w:pPr>
        <w:rPr>
          <w:b/>
          <w:color w:val="007BC7" w:themeColor="accent2"/>
          <w:sz w:val="22"/>
          <w:szCs w:val="22"/>
        </w:rPr>
      </w:pPr>
      <w:r w:rsidRPr="00013D5B">
        <w:rPr>
          <w:b/>
          <w:color w:val="007BC7" w:themeColor="accent2"/>
          <w:sz w:val="22"/>
          <w:szCs w:val="22"/>
        </w:rPr>
        <w:t>Composteerbaar plastic</w:t>
      </w:r>
    </w:p>
    <w:p w:rsidR="00C156A0" w:rsidRPr="00B02CDA" w:rsidRDefault="00C156A0" w:rsidP="00241548">
      <w:pPr>
        <w:rPr>
          <w:szCs w:val="22"/>
        </w:rPr>
      </w:pPr>
      <w:r w:rsidRPr="00B02CDA">
        <w:rPr>
          <w:szCs w:val="22"/>
        </w:rPr>
        <w:t xml:space="preserve">Op de A5-posters staat bij </w:t>
      </w:r>
      <w:r w:rsidRPr="00B02CDA">
        <w:rPr>
          <w:b/>
          <w:szCs w:val="22"/>
        </w:rPr>
        <w:t>restafva</w:t>
      </w:r>
      <w:r w:rsidRPr="00B02CDA">
        <w:rPr>
          <w:szCs w:val="22"/>
        </w:rPr>
        <w:t xml:space="preserve">l ook </w:t>
      </w:r>
      <w:r w:rsidRPr="00B02CDA">
        <w:rPr>
          <w:szCs w:val="22"/>
          <w:highlight w:val="yellow"/>
        </w:rPr>
        <w:t>composteerbaar plastic</w:t>
      </w:r>
      <w:r w:rsidRPr="00B02CDA">
        <w:rPr>
          <w:szCs w:val="22"/>
        </w:rPr>
        <w:t xml:space="preserve"> genoemd. Alleen composteerbare plastic zakken die gebruikt worden voor de inzameling van gft mogen bij het gft.</w:t>
      </w:r>
      <w:r w:rsidR="00234974" w:rsidRPr="00B02CDA">
        <w:rPr>
          <w:szCs w:val="22"/>
        </w:rPr>
        <w:t xml:space="preserve"> Ander composteerbaar plastic mag </w:t>
      </w:r>
      <w:r w:rsidR="0014005D" w:rsidRPr="00B02CDA">
        <w:rPr>
          <w:szCs w:val="22"/>
        </w:rPr>
        <w:t>niet in het gft, maar bij het restafval.</w:t>
      </w:r>
      <w:r w:rsidR="00234974" w:rsidRPr="00B02CDA">
        <w:rPr>
          <w:szCs w:val="22"/>
        </w:rPr>
        <w:t xml:space="preserve"> Voor meer informatie</w:t>
      </w:r>
      <w:r w:rsidR="00013D5B">
        <w:rPr>
          <w:szCs w:val="22"/>
        </w:rPr>
        <w:t xml:space="preserve"> bekijkt u de </w:t>
      </w:r>
      <w:hyperlink r:id="rId11" w:history="1">
        <w:r w:rsidR="00013D5B" w:rsidRPr="00013D5B">
          <w:rPr>
            <w:rStyle w:val="Hyperlink"/>
            <w:szCs w:val="22"/>
          </w:rPr>
          <w:t>website van milieu</w:t>
        </w:r>
        <w:r w:rsidR="00013D5B">
          <w:rPr>
            <w:rStyle w:val="Hyperlink"/>
            <w:szCs w:val="22"/>
          </w:rPr>
          <w:t xml:space="preserve"> </w:t>
        </w:r>
        <w:r w:rsidR="00013D5B" w:rsidRPr="00013D5B">
          <w:rPr>
            <w:rStyle w:val="Hyperlink"/>
            <w:szCs w:val="22"/>
          </w:rPr>
          <w:t>centraal</w:t>
        </w:r>
      </w:hyperlink>
      <w:r w:rsidR="00013D5B">
        <w:rPr>
          <w:szCs w:val="22"/>
        </w:rPr>
        <w:t>.</w:t>
      </w:r>
    </w:p>
    <w:p w:rsidR="00013D5B" w:rsidRDefault="00013D5B" w:rsidP="00241548">
      <w:pPr>
        <w:rPr>
          <w:szCs w:val="22"/>
        </w:rPr>
      </w:pPr>
    </w:p>
    <w:p w:rsidR="00C156A0" w:rsidRPr="00B02CDA" w:rsidRDefault="00C156A0" w:rsidP="00241548">
      <w:pPr>
        <w:rPr>
          <w:szCs w:val="22"/>
        </w:rPr>
      </w:pPr>
      <w:r w:rsidRPr="00B02CDA">
        <w:rPr>
          <w:szCs w:val="22"/>
        </w:rPr>
        <w:t xml:space="preserve">NB: </w:t>
      </w:r>
      <w:r w:rsidRPr="00B02CDA">
        <w:rPr>
          <w:szCs w:val="22"/>
          <w:highlight w:val="yellow"/>
        </w:rPr>
        <w:t>Noem</w:t>
      </w:r>
      <w:r w:rsidRPr="00B02CDA">
        <w:rPr>
          <w:szCs w:val="22"/>
        </w:rPr>
        <w:t xml:space="preserve"> </w:t>
      </w:r>
      <w:r w:rsidR="00013D5B">
        <w:rPr>
          <w:szCs w:val="22"/>
        </w:rPr>
        <w:t>composteerb</w:t>
      </w:r>
      <w:r w:rsidR="0014005D" w:rsidRPr="00B02CDA">
        <w:rPr>
          <w:szCs w:val="22"/>
        </w:rPr>
        <w:t xml:space="preserve">aar plastic bij het restaurant </w:t>
      </w:r>
      <w:r w:rsidRPr="00B02CDA">
        <w:rPr>
          <w:szCs w:val="22"/>
        </w:rPr>
        <w:t xml:space="preserve">alleen als </w:t>
      </w:r>
      <w:r w:rsidR="00234974" w:rsidRPr="00B02CDA">
        <w:rPr>
          <w:szCs w:val="22"/>
        </w:rPr>
        <w:t xml:space="preserve">er verpakkingen van composteer plastic verkocht worden </w:t>
      </w:r>
      <w:r w:rsidR="0014005D" w:rsidRPr="00B02CDA">
        <w:rPr>
          <w:szCs w:val="22"/>
        </w:rPr>
        <w:t>in uw restaurant. E</w:t>
      </w:r>
      <w:r w:rsidRPr="00B02CDA">
        <w:rPr>
          <w:szCs w:val="22"/>
        </w:rPr>
        <w:t xml:space="preserve">n probeer voor de toekomst de inkoop van </w:t>
      </w:r>
      <w:r w:rsidR="0014005D" w:rsidRPr="00B02CDA">
        <w:rPr>
          <w:szCs w:val="22"/>
        </w:rPr>
        <w:t xml:space="preserve">verpakkingen van composteerbaar </w:t>
      </w:r>
      <w:r w:rsidR="00234974" w:rsidRPr="00B02CDA">
        <w:rPr>
          <w:szCs w:val="22"/>
        </w:rPr>
        <w:t xml:space="preserve">plastic </w:t>
      </w:r>
      <w:r w:rsidRPr="00B02CDA">
        <w:rPr>
          <w:szCs w:val="22"/>
        </w:rPr>
        <w:t>te vermijden.</w:t>
      </w:r>
    </w:p>
    <w:p w:rsidR="00785FBB" w:rsidRPr="00B02CDA" w:rsidRDefault="00785FBB" w:rsidP="00241548">
      <w:pPr>
        <w:rPr>
          <w:szCs w:val="22"/>
        </w:rPr>
      </w:pPr>
    </w:p>
    <w:p w:rsidR="00817E81" w:rsidRPr="00B02CDA" w:rsidRDefault="00817E81" w:rsidP="00241548">
      <w:pPr>
        <w:rPr>
          <w:szCs w:val="22"/>
        </w:rPr>
      </w:pPr>
    </w:p>
    <w:p w:rsidR="00817E81" w:rsidRPr="00B02CDA" w:rsidRDefault="00785FBB" w:rsidP="00241548">
      <w:pPr>
        <w:rPr>
          <w:szCs w:val="22"/>
        </w:rPr>
      </w:pPr>
      <w:r w:rsidRPr="00B02CDA">
        <w:rPr>
          <w:b/>
          <w:color w:val="002060"/>
          <w:szCs w:val="22"/>
        </w:rPr>
        <w:t>Indien mogelijk</w:t>
      </w:r>
      <w:r w:rsidRPr="00B02CDA">
        <w:rPr>
          <w:szCs w:val="22"/>
        </w:rPr>
        <w:t>: zet onderaan op de poster het 06-nummer van de persoon die bij vragen gebeld kan worden!</w:t>
      </w:r>
      <w:r w:rsidR="005D1785" w:rsidRPr="00B02CDA">
        <w:rPr>
          <w:szCs w:val="22"/>
        </w:rPr>
        <w:t xml:space="preserve"> Of verwijs naar een website waar men meer info kan vinden.</w:t>
      </w:r>
    </w:p>
    <w:p w:rsidR="00817E81" w:rsidRPr="00B02CDA" w:rsidRDefault="00817E81" w:rsidP="00241548">
      <w:pPr>
        <w:rPr>
          <w:szCs w:val="22"/>
        </w:rPr>
      </w:pPr>
    </w:p>
    <w:p w:rsidR="00817E81" w:rsidRPr="00B02CDA" w:rsidRDefault="00817E81" w:rsidP="00241548">
      <w:pPr>
        <w:rPr>
          <w:b/>
          <w:szCs w:val="22"/>
        </w:rPr>
      </w:pPr>
      <w:r w:rsidRPr="00B02CDA">
        <w:rPr>
          <w:b/>
          <w:szCs w:val="22"/>
        </w:rPr>
        <w:t>Tot slot:</w:t>
      </w:r>
      <w:r w:rsidR="00027D01" w:rsidRPr="00B02CDA">
        <w:rPr>
          <w:b/>
          <w:szCs w:val="22"/>
        </w:rPr>
        <w:t xml:space="preserve"> </w:t>
      </w:r>
      <w:r w:rsidR="00027D01" w:rsidRPr="00B02CDA">
        <w:rPr>
          <w:szCs w:val="22"/>
        </w:rPr>
        <w:t xml:space="preserve">Zorg dat de posters op </w:t>
      </w:r>
      <w:r w:rsidR="00027D01" w:rsidRPr="00B02CDA">
        <w:rPr>
          <w:b/>
          <w:szCs w:val="22"/>
        </w:rPr>
        <w:t>de juiste plek</w:t>
      </w:r>
      <w:r w:rsidR="00027D01" w:rsidRPr="00B02CDA">
        <w:rPr>
          <w:szCs w:val="22"/>
        </w:rPr>
        <w:t xml:space="preserve"> hangen bij de afvalscheidings</w:t>
      </w:r>
      <w:r w:rsidR="009056EC" w:rsidRPr="00B02CDA">
        <w:rPr>
          <w:szCs w:val="22"/>
        </w:rPr>
        <w:t>bakken</w:t>
      </w:r>
      <w:r w:rsidR="00027D01" w:rsidRPr="00B02CDA">
        <w:rPr>
          <w:szCs w:val="22"/>
        </w:rPr>
        <w:t>.</w:t>
      </w:r>
    </w:p>
    <w:p w:rsidR="00027D01" w:rsidRPr="00B02CDA" w:rsidRDefault="00027D01" w:rsidP="00241548">
      <w:pPr>
        <w:rPr>
          <w:b/>
          <w:szCs w:val="22"/>
        </w:rPr>
      </w:pPr>
      <w:r w:rsidRPr="00B02CDA">
        <w:rPr>
          <w:szCs w:val="22"/>
        </w:rPr>
        <w:t>Dus: op</w:t>
      </w:r>
      <w:r w:rsidRPr="00B02CDA">
        <w:rPr>
          <w:b/>
          <w:szCs w:val="22"/>
        </w:rPr>
        <w:t xml:space="preserve"> OOGHOOGTE BOVEN DE CENTRALE AFVALBAK. </w:t>
      </w:r>
    </w:p>
    <w:p w:rsidR="009056EC" w:rsidRPr="00B02CDA" w:rsidRDefault="009056EC" w:rsidP="00241548">
      <w:pPr>
        <w:rPr>
          <w:b/>
          <w:szCs w:val="22"/>
        </w:rPr>
      </w:pPr>
    </w:p>
    <w:p w:rsidR="009056EC" w:rsidRPr="00B02CDA" w:rsidRDefault="009056EC" w:rsidP="00241548">
      <w:pPr>
        <w:rPr>
          <w:b/>
          <w:szCs w:val="22"/>
        </w:rPr>
      </w:pPr>
    </w:p>
    <w:p w:rsidR="009056EC" w:rsidRPr="00385A28" w:rsidRDefault="009056EC" w:rsidP="00241548">
      <w:pPr>
        <w:rPr>
          <w:szCs w:val="22"/>
        </w:rPr>
      </w:pPr>
      <w:r w:rsidRPr="00B02CDA">
        <w:rPr>
          <w:szCs w:val="22"/>
        </w:rPr>
        <w:t xml:space="preserve">Kijk voor meer tips over herkenbare afvalscheiding in het </w:t>
      </w:r>
      <w:hyperlink r:id="rId12" w:history="1">
        <w:r w:rsidRPr="00385A28">
          <w:rPr>
            <w:rStyle w:val="Hyperlink"/>
            <w:szCs w:val="22"/>
          </w:rPr>
          <w:t>stappenplan</w:t>
        </w:r>
      </w:hyperlink>
      <w:r w:rsidR="00385A28">
        <w:rPr>
          <w:szCs w:val="22"/>
        </w:rPr>
        <w:t>.</w:t>
      </w:r>
    </w:p>
    <w:sectPr w:rsidR="009056EC" w:rsidRPr="00385A28" w:rsidSect="00C156A0">
      <w:headerReference w:type="default" r:id="rId13"/>
      <w:pgSz w:w="11906" w:h="16838"/>
      <w:pgMar w:top="1418"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FA2" w:rsidRDefault="00B64FA2" w:rsidP="0088501B">
      <w:r>
        <w:separator/>
      </w:r>
    </w:p>
  </w:endnote>
  <w:endnote w:type="continuationSeparator" w:id="0">
    <w:p w:rsidR="00B64FA2" w:rsidRDefault="00B64FA2"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ijksoverheidSansText">
    <w:altName w:val="Segoe Script"/>
    <w:charset w:val="00"/>
    <w:family w:val="auto"/>
    <w:pitch w:val="variable"/>
    <w:sig w:usb0="00000001" w:usb1="00000001"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FA2" w:rsidRDefault="00B64FA2" w:rsidP="0088501B">
      <w:r>
        <w:separator/>
      </w:r>
    </w:p>
  </w:footnote>
  <w:footnote w:type="continuationSeparator" w:id="0">
    <w:p w:rsidR="00B64FA2" w:rsidRDefault="00B64FA2" w:rsidP="00885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D5B" w:rsidRDefault="00013D5B">
    <w:pPr>
      <w:pStyle w:val="Koptekst"/>
    </w:pPr>
    <w:r w:rsidRPr="007B74ED">
      <w:rPr>
        <w:noProof/>
        <w:lang w:eastAsia="nl-NL"/>
      </w:rPr>
      <w:drawing>
        <wp:anchor distT="0" distB="0" distL="114300" distR="114300" simplePos="0" relativeHeight="251659264" behindDoc="1" locked="0" layoutInCell="1" allowOverlap="1" wp14:anchorId="084AA027" wp14:editId="31EEA979">
          <wp:simplePos x="0" y="0"/>
          <wp:positionH relativeFrom="column">
            <wp:posOffset>-1681480</wp:posOffset>
          </wp:positionH>
          <wp:positionV relativeFrom="paragraph">
            <wp:posOffset>-640715</wp:posOffset>
          </wp:positionV>
          <wp:extent cx="8684458" cy="29527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097" t="3646" r="-1097" b="15624"/>
                  <a:stretch/>
                </pic:blipFill>
                <pic:spPr bwMode="auto">
                  <a:xfrm>
                    <a:off x="0" y="0"/>
                    <a:ext cx="8689838" cy="29545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40CBD4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30B17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20C7B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D54C6C"/>
    <w:multiLevelType w:val="multilevel"/>
    <w:tmpl w:val="06962652"/>
    <w:numStyleLink w:val="Lijststijl"/>
  </w:abstractNum>
  <w:abstractNum w:abstractNumId="4" w15:restartNumberingAfterBreak="0">
    <w:nsid w:val="04AF55C7"/>
    <w:multiLevelType w:val="multilevel"/>
    <w:tmpl w:val="06962652"/>
    <w:numStyleLink w:val="Lijststijl"/>
  </w:abstractNum>
  <w:abstractNum w:abstractNumId="5" w15:restartNumberingAfterBreak="0">
    <w:nsid w:val="063964C2"/>
    <w:multiLevelType w:val="multilevel"/>
    <w:tmpl w:val="06962652"/>
    <w:numStyleLink w:val="Lijststijl"/>
  </w:abstractNum>
  <w:abstractNum w:abstractNumId="6" w15:restartNumberingAfterBreak="0">
    <w:nsid w:val="0911728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9483BD7"/>
    <w:multiLevelType w:val="multilevel"/>
    <w:tmpl w:val="06962652"/>
    <w:numStyleLink w:val="Lijststijl"/>
  </w:abstractNum>
  <w:abstractNum w:abstractNumId="8" w15:restartNumberingAfterBreak="0">
    <w:nsid w:val="0A9D5DE4"/>
    <w:multiLevelType w:val="multilevel"/>
    <w:tmpl w:val="06962652"/>
    <w:numStyleLink w:val="Lijststijl"/>
  </w:abstractNum>
  <w:abstractNum w:abstractNumId="9" w15:restartNumberingAfterBreak="0">
    <w:nsid w:val="0BB5438D"/>
    <w:multiLevelType w:val="hybridMultilevel"/>
    <w:tmpl w:val="0DD03CEC"/>
    <w:lvl w:ilvl="0" w:tplc="C7CA1CEC">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15331E"/>
    <w:multiLevelType w:val="hybridMultilevel"/>
    <w:tmpl w:val="AB9E4A3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2"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3"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4" w15:restartNumberingAfterBreak="0">
    <w:nsid w:val="1895513E"/>
    <w:multiLevelType w:val="multilevel"/>
    <w:tmpl w:val="06962652"/>
    <w:numStyleLink w:val="Lijststijl"/>
  </w:abstractNum>
  <w:abstractNum w:abstractNumId="15" w15:restartNumberingAfterBreak="0">
    <w:nsid w:val="269C7B1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F82458"/>
    <w:multiLevelType w:val="multilevel"/>
    <w:tmpl w:val="6A8E5BD4"/>
    <w:numStyleLink w:val="Stijl2"/>
  </w:abstractNum>
  <w:abstractNum w:abstractNumId="17" w15:restartNumberingAfterBreak="0">
    <w:nsid w:val="28143AF0"/>
    <w:multiLevelType w:val="multilevel"/>
    <w:tmpl w:val="B7421276"/>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8"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19" w15:restartNumberingAfterBreak="0">
    <w:nsid w:val="31CB79D8"/>
    <w:multiLevelType w:val="multilevel"/>
    <w:tmpl w:val="06962652"/>
    <w:numStyleLink w:val="Lijststijl"/>
  </w:abstractNum>
  <w:abstractNum w:abstractNumId="20" w15:restartNumberingAfterBreak="0">
    <w:nsid w:val="31E853D2"/>
    <w:multiLevelType w:val="multilevel"/>
    <w:tmpl w:val="06962652"/>
    <w:numStyleLink w:val="Lijststijl"/>
  </w:abstractNum>
  <w:abstractNum w:abstractNumId="21" w15:restartNumberingAfterBreak="0">
    <w:nsid w:val="35C470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A6389A"/>
    <w:multiLevelType w:val="multilevel"/>
    <w:tmpl w:val="6A8E5BD4"/>
    <w:numStyleLink w:val="Stijl2"/>
  </w:abstractNum>
  <w:abstractNum w:abstractNumId="23" w15:restartNumberingAfterBreak="0">
    <w:nsid w:val="3DBF1176"/>
    <w:multiLevelType w:val="hybridMultilevel"/>
    <w:tmpl w:val="5FB61E9E"/>
    <w:lvl w:ilvl="0" w:tplc="0E7C06D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DC2668"/>
    <w:multiLevelType w:val="hybridMultilevel"/>
    <w:tmpl w:val="33C8D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F85613"/>
    <w:multiLevelType w:val="hybridMultilevel"/>
    <w:tmpl w:val="655E2776"/>
    <w:lvl w:ilvl="0" w:tplc="B952F1AE">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7DB631B"/>
    <w:multiLevelType w:val="multilevel"/>
    <w:tmpl w:val="06962652"/>
    <w:numStyleLink w:val="Lijststijl"/>
  </w:abstractNum>
  <w:abstractNum w:abstractNumId="27" w15:restartNumberingAfterBreak="0">
    <w:nsid w:val="4BDA3C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66638B"/>
    <w:multiLevelType w:val="multilevel"/>
    <w:tmpl w:val="A4700AB0"/>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9" w15:restartNumberingAfterBreak="0">
    <w:nsid w:val="5CAF5D0D"/>
    <w:multiLevelType w:val="multilevel"/>
    <w:tmpl w:val="06962652"/>
    <w:numStyleLink w:val="Lijststijl"/>
  </w:abstractNum>
  <w:abstractNum w:abstractNumId="30" w15:restartNumberingAfterBreak="0">
    <w:nsid w:val="5F591281"/>
    <w:multiLevelType w:val="hybridMultilevel"/>
    <w:tmpl w:val="D626EB78"/>
    <w:lvl w:ilvl="0" w:tplc="E290358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9050C84"/>
    <w:multiLevelType w:val="multilevel"/>
    <w:tmpl w:val="06962652"/>
    <w:numStyleLink w:val="Lijststijl"/>
  </w:abstractNum>
  <w:abstractNum w:abstractNumId="32" w15:restartNumberingAfterBreak="0">
    <w:nsid w:val="79266C95"/>
    <w:multiLevelType w:val="hybridMultilevel"/>
    <w:tmpl w:val="9FC49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E8B75FA"/>
    <w:multiLevelType w:val="hybridMultilevel"/>
    <w:tmpl w:val="8FC4D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9"/>
  </w:num>
  <w:num w:numId="4">
    <w:abstractNumId w:val="12"/>
  </w:num>
  <w:num w:numId="5">
    <w:abstractNumId w:val="16"/>
  </w:num>
  <w:num w:numId="6">
    <w:abstractNumId w:val="19"/>
  </w:num>
  <w:num w:numId="7">
    <w:abstractNumId w:val="2"/>
  </w:num>
  <w:num w:numId="8">
    <w:abstractNumId w:val="1"/>
  </w:num>
  <w:num w:numId="9">
    <w:abstractNumId w:val="0"/>
  </w:num>
  <w:num w:numId="10">
    <w:abstractNumId w:val="7"/>
  </w:num>
  <w:num w:numId="11">
    <w:abstractNumId w:val="5"/>
  </w:num>
  <w:num w:numId="12">
    <w:abstractNumId w:val="5"/>
  </w:num>
  <w:num w:numId="13">
    <w:abstractNumId w:val="30"/>
  </w:num>
  <w:num w:numId="14">
    <w:abstractNumId w:val="3"/>
  </w:num>
  <w:num w:numId="15">
    <w:abstractNumId w:val="17"/>
  </w:num>
  <w:num w:numId="16">
    <w:abstractNumId w:val="23"/>
  </w:num>
  <w:num w:numId="17">
    <w:abstractNumId w:val="8"/>
  </w:num>
  <w:num w:numId="18">
    <w:abstractNumId w:val="20"/>
  </w:num>
  <w:num w:numId="19">
    <w:abstractNumId w:val="31"/>
  </w:num>
  <w:num w:numId="20">
    <w:abstractNumId w:val="14"/>
  </w:num>
  <w:num w:numId="21">
    <w:abstractNumId w:val="22"/>
  </w:num>
  <w:num w:numId="22">
    <w:abstractNumId w:val="26"/>
  </w:num>
  <w:num w:numId="23">
    <w:abstractNumId w:val="18"/>
  </w:num>
  <w:num w:numId="24">
    <w:abstractNumId w:val="28"/>
  </w:num>
  <w:num w:numId="25">
    <w:abstractNumId w:val="27"/>
  </w:num>
  <w:num w:numId="26">
    <w:abstractNumId w:val="6"/>
  </w:num>
  <w:num w:numId="27">
    <w:abstractNumId w:val="15"/>
  </w:num>
  <w:num w:numId="28">
    <w:abstractNumId w:val="21"/>
  </w:num>
  <w:num w:numId="29">
    <w:abstractNumId w:val="4"/>
  </w:num>
  <w:num w:numId="30">
    <w:abstractNumId w:val="10"/>
  </w:num>
  <w:num w:numId="31">
    <w:abstractNumId w:val="9"/>
  </w:num>
  <w:num w:numId="32">
    <w:abstractNumId w:val="25"/>
  </w:num>
  <w:num w:numId="33">
    <w:abstractNumId w:val="24"/>
  </w:num>
  <w:num w:numId="34">
    <w:abstractNumId w:val="3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A2"/>
    <w:rsid w:val="00013D5B"/>
    <w:rsid w:val="00027D01"/>
    <w:rsid w:val="000432BC"/>
    <w:rsid w:val="000E1F3B"/>
    <w:rsid w:val="001076F0"/>
    <w:rsid w:val="0014005D"/>
    <w:rsid w:val="001D6F03"/>
    <w:rsid w:val="00234974"/>
    <w:rsid w:val="00241548"/>
    <w:rsid w:val="002A6578"/>
    <w:rsid w:val="002B1092"/>
    <w:rsid w:val="002B1231"/>
    <w:rsid w:val="002E0FD2"/>
    <w:rsid w:val="0038549E"/>
    <w:rsid w:val="00385A28"/>
    <w:rsid w:val="003B111B"/>
    <w:rsid w:val="003C4BF2"/>
    <w:rsid w:val="003D3E6E"/>
    <w:rsid w:val="0040142D"/>
    <w:rsid w:val="0040571B"/>
    <w:rsid w:val="00450447"/>
    <w:rsid w:val="004B0EA1"/>
    <w:rsid w:val="004D766D"/>
    <w:rsid w:val="005218AA"/>
    <w:rsid w:val="005249D9"/>
    <w:rsid w:val="005A4FBE"/>
    <w:rsid w:val="005D1785"/>
    <w:rsid w:val="005D2CF1"/>
    <w:rsid w:val="005E046F"/>
    <w:rsid w:val="006006F5"/>
    <w:rsid w:val="006D2E66"/>
    <w:rsid w:val="006F42D7"/>
    <w:rsid w:val="0073653F"/>
    <w:rsid w:val="00785FBB"/>
    <w:rsid w:val="007F4AEA"/>
    <w:rsid w:val="00817E81"/>
    <w:rsid w:val="0088501B"/>
    <w:rsid w:val="008D00F5"/>
    <w:rsid w:val="008E3581"/>
    <w:rsid w:val="00905289"/>
    <w:rsid w:val="009056EC"/>
    <w:rsid w:val="00941318"/>
    <w:rsid w:val="009C47A2"/>
    <w:rsid w:val="009C5CF5"/>
    <w:rsid w:val="00A32591"/>
    <w:rsid w:val="00A36344"/>
    <w:rsid w:val="00A77ABF"/>
    <w:rsid w:val="00A863E9"/>
    <w:rsid w:val="00AA7323"/>
    <w:rsid w:val="00AD26BA"/>
    <w:rsid w:val="00B022C4"/>
    <w:rsid w:val="00B02CDA"/>
    <w:rsid w:val="00B559E9"/>
    <w:rsid w:val="00B62A22"/>
    <w:rsid w:val="00B64FA2"/>
    <w:rsid w:val="00B72222"/>
    <w:rsid w:val="00B80650"/>
    <w:rsid w:val="00BC4C53"/>
    <w:rsid w:val="00C156A0"/>
    <w:rsid w:val="00C36FAA"/>
    <w:rsid w:val="00C94D4C"/>
    <w:rsid w:val="00CA55CC"/>
    <w:rsid w:val="00DA3555"/>
    <w:rsid w:val="00E13B6A"/>
    <w:rsid w:val="00E3187C"/>
    <w:rsid w:val="00ED7AB9"/>
    <w:rsid w:val="00EE5BBE"/>
    <w:rsid w:val="00F65492"/>
    <w:rsid w:val="00FB0705"/>
    <w:rsid w:val="00FF0F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84744CA-6B20-4FB8-B625-4FEA2836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64FA2"/>
  </w:style>
  <w:style w:type="paragraph" w:styleId="Kop1">
    <w:name w:val="heading 1"/>
    <w:basedOn w:val="Standaard"/>
    <w:next w:val="Standaard"/>
    <w:link w:val="Kop1Char"/>
    <w:uiPriority w:val="8"/>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jstalinea">
    <w:name w:val="List Paragraph"/>
    <w:basedOn w:val="Lijstalinea1"/>
    <w:link w:val="LijstalineaChar"/>
    <w:uiPriority w:val="34"/>
    <w:qFormat/>
    <w:rsid w:val="0073653F"/>
    <w:pPr>
      <w:ind w:left="227"/>
    </w:pPr>
  </w:style>
  <w:style w:type="paragraph" w:customStyle="1" w:styleId="Lijstmetopsommingstekens">
    <w:name w:val="Lijst met opsommingstekens"/>
    <w:basedOn w:val="Lijstalinea"/>
    <w:link w:val="LijstmetopsommingstekensChar"/>
    <w:uiPriority w:val="10"/>
    <w:rsid w:val="00B559E9"/>
    <w:pPr>
      <w:numPr>
        <w:numId w:val="6"/>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73653F"/>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365F91" w:themeColor="text1" w:themeShade="BF"/>
    </w:rPr>
    <w:tblPr>
      <w:tblStyleRowBandSize w:val="1"/>
      <w:tblStyleColBandSize w:val="1"/>
      <w:tblBorders>
        <w:top w:val="single" w:sz="8" w:space="0" w:color="4F81BD" w:themeColor="text1"/>
        <w:bottom w:val="single" w:sz="8" w:space="0" w:color="4F81BD" w:themeColor="text1"/>
      </w:tblBorders>
    </w:tblPr>
    <w:tblStylePr w:type="fir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la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text1" w:themeFillTint="3F"/>
      </w:tcPr>
    </w:tblStylePr>
    <w:tblStylePr w:type="band1Horz">
      <w:tblPr/>
      <w:tcPr>
        <w:tcBorders>
          <w:left w:val="nil"/>
          <w:right w:val="nil"/>
          <w:insideH w:val="nil"/>
          <w:insideV w:val="nil"/>
        </w:tcBorders>
        <w:shd w:val="clear" w:color="auto" w:fill="D3DFEE"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A7BFDE"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4F81BD" w:themeColor="text1"/>
    </w:rPr>
  </w:style>
  <w:style w:type="character" w:customStyle="1" w:styleId="CitaatChar">
    <w:name w:val="Citaat Char"/>
    <w:basedOn w:val="Standaardalinea-lettertype"/>
    <w:link w:val="Citaat"/>
    <w:uiPriority w:val="29"/>
    <w:rsid w:val="00ED7AB9"/>
    <w:rPr>
      <w:i/>
      <w:iCs/>
      <w:color w:val="4F81BD"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23"/>
      </w:numPr>
    </w:pPr>
  </w:style>
  <w:style w:type="character" w:styleId="Hyperlink">
    <w:name w:val="Hyperlink"/>
    <w:basedOn w:val="Standaardalinea-lettertype"/>
    <w:uiPriority w:val="99"/>
    <w:unhideWhenUsed/>
    <w:rsid w:val="00234974"/>
    <w:rPr>
      <w:color w:val="007BC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angbuitenshuis.nl/branches-0/kantor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lieucentraal.nl/minder-afval/welk-afval-waar/bioplasti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fvalcirculair.nl/onderwerpen/afvalscheiding/pictogrammen-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Rijkswaterstaat">
  <a:themeElements>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5EA44-4792-4623-8F66-8475C4C8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3330</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Huismans, Paula (WVL)</dc:creator>
  <cp:lastModifiedBy>Beer, Manon de (WVL)</cp:lastModifiedBy>
  <cp:revision>2</cp:revision>
  <dcterms:created xsi:type="dcterms:W3CDTF">2020-02-18T09:36:00Z</dcterms:created>
  <dcterms:modified xsi:type="dcterms:W3CDTF">2020-02-18T09:36:00Z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1915285045</vt:i4>
  </property>
</Properties>
</file>